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4CCE7" w14:textId="77777777" w:rsidR="00811C89" w:rsidRDefault="00811C89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Style10"/>
        <w:tblW w:w="19141" w:type="dxa"/>
        <w:tblInd w:w="-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811C89" w14:paraId="0E967D15" w14:textId="77777777">
        <w:tc>
          <w:tcPr>
            <w:tcW w:w="4785" w:type="dxa"/>
          </w:tcPr>
          <w:p w14:paraId="78A560F4" w14:textId="77777777" w:rsidR="00811C89" w:rsidRDefault="00DC3581">
            <w:pPr>
              <w:spacing w:after="0"/>
              <w:ind w:right="4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7B8562D4" w14:textId="77777777" w:rsidR="00811C89" w:rsidRDefault="00DC3581">
            <w:pPr>
              <w:spacing w:after="0"/>
              <w:ind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МБУК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«Белоярский РДК» _____________О.И. Исакова</w:t>
            </w:r>
          </w:p>
          <w:p w14:paraId="472D5853" w14:textId="77777777" w:rsidR="00811C89" w:rsidRDefault="00DC3581">
            <w:pPr>
              <w:spacing w:after="0"/>
              <w:ind w:right="4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«______» 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31A244FD" w14:textId="77777777" w:rsidR="00811C89" w:rsidRDefault="00811C89">
            <w:pPr>
              <w:spacing w:after="0"/>
              <w:ind w:right="4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14:paraId="393D79C6" w14:textId="77777777" w:rsidR="00811C89" w:rsidRDefault="00DC358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6756EEF" w14:textId="77777777" w:rsidR="00811C89" w:rsidRDefault="00DC3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МКУ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«Управление культуры»</w:t>
            </w:r>
          </w:p>
          <w:p w14:paraId="622D7DAC" w14:textId="77777777" w:rsidR="00811C89" w:rsidRDefault="00DC358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____________________ А.П. Демина   </w:t>
            </w:r>
          </w:p>
          <w:p w14:paraId="063B07D4" w14:textId="77777777" w:rsidR="00811C89" w:rsidRDefault="00DC35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«______» __________________202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21A8096A" w14:textId="77777777" w:rsidR="00811C89" w:rsidRDefault="00811C8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14:paraId="467DE03A" w14:textId="77777777" w:rsidR="00811C89" w:rsidRDefault="00811C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60FFE2A" w14:textId="77777777" w:rsidR="00811C89" w:rsidRDefault="00811C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4950B7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DAA5E44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BEF0BC1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CA2B5AC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592030B2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районной выставки –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елочных игрушек</w:t>
      </w:r>
    </w:p>
    <w:p w14:paraId="42F8F2C2" w14:textId="02885CF0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«Подарок для </w:t>
      </w:r>
      <w:r w:rsidR="0022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ё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лочки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»</w:t>
      </w:r>
    </w:p>
    <w:p w14:paraId="6385CB00" w14:textId="77777777" w:rsidR="00811C89" w:rsidRDefault="00811C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14:paraId="1EC9A6A1" w14:textId="77777777" w:rsidR="00811C89" w:rsidRDefault="00DC3581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Общие положения</w:t>
      </w:r>
    </w:p>
    <w:p w14:paraId="390A29FB" w14:textId="77777777" w:rsidR="00811C89" w:rsidRDefault="00811C89">
      <w:pP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14:paraId="55F96490" w14:textId="77777777" w:rsidR="00811C89" w:rsidRDefault="00DC3581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1.1. Настоящее Положение регламентирует проведение районной выставки – конкурса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елочных игрушек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«Подарок для елочки» (далее - Конкурс).    </w:t>
      </w:r>
    </w:p>
    <w:p w14:paraId="5B93D51B" w14:textId="77777777" w:rsidR="00811C89" w:rsidRDefault="00DC358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1.2. Учредителями и организаторами Конкурса являются МКУ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«Управление культуры», МБУК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«Белоярский районный Дом культуры».</w:t>
      </w:r>
    </w:p>
    <w:p w14:paraId="5163631F" w14:textId="77777777" w:rsidR="00811C89" w:rsidRDefault="00DC3581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1.3. Вопросы организации и проведения Конкурса находятся в ведении МБУК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«Белоярский районный Дом культуры».   </w:t>
      </w:r>
    </w:p>
    <w:p w14:paraId="6CDE6ED5" w14:textId="77777777" w:rsidR="00811C89" w:rsidRDefault="00DC358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1.4. Положение публикуется в группах Белоярского РДК в социальных сетях ВКонтакте https://vk.com/rdkbel и Одноклассники https://ok.ru/belrdk, печатных и электронных средствах массовой информации. </w:t>
      </w:r>
    </w:p>
    <w:p w14:paraId="2C4EC1AA" w14:textId="77777777" w:rsidR="00811C89" w:rsidRDefault="00DC3581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</w:t>
      </w:r>
    </w:p>
    <w:p w14:paraId="646859F7" w14:textId="77777777" w:rsidR="00811C89" w:rsidRDefault="00DC3581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</w:p>
    <w:p w14:paraId="12505650" w14:textId="77777777" w:rsidR="00811C89" w:rsidRDefault="00811C89">
      <w:pP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0BFF06" w14:textId="77777777" w:rsidR="00811C89" w:rsidRDefault="00DC3581">
      <w:pPr>
        <w:spacing w:after="0"/>
        <w:ind w:right="14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Создание условий для реализации творческого потенциала молодого поколения и высокой мотивации для занятий художественной деятельностью.</w:t>
      </w:r>
    </w:p>
    <w:p w14:paraId="7A43595A" w14:textId="77777777" w:rsidR="00811C89" w:rsidRDefault="00DC358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Содействие в повышении интереса к творчеству, развитие эстетического вкуса.</w:t>
      </w:r>
    </w:p>
    <w:p w14:paraId="04C7B92D" w14:textId="77777777" w:rsidR="00811C89" w:rsidRDefault="00DC358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 Поддержка и развитие творческих способностей, сохранение и приумножение культурных, эстетических и нравственных традиций.</w:t>
      </w:r>
    </w:p>
    <w:p w14:paraId="7D17A0FA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0E87886A" w14:textId="77777777" w:rsidR="00811C89" w:rsidRDefault="00DC3581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Участники Конкурса</w:t>
      </w:r>
    </w:p>
    <w:p w14:paraId="00890C13" w14:textId="77777777" w:rsidR="00811C89" w:rsidRDefault="00811C89">
      <w:pP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14:paraId="24A0E5E8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3.1. В Конкурсе могут принимать участие дети от 7 до 14 лет, проживающие на территории Белоярского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 </w:t>
      </w:r>
    </w:p>
    <w:p w14:paraId="4BA0C72E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3.2. Возрастные группы:</w:t>
      </w:r>
    </w:p>
    <w:p w14:paraId="72060324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- 7-10 лет</w:t>
      </w:r>
    </w:p>
    <w:p w14:paraId="6BB372E9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- 11- 14 лет.</w:t>
      </w:r>
    </w:p>
    <w:p w14:paraId="5E4C5824" w14:textId="77777777" w:rsidR="00811C89" w:rsidRDefault="00811C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DE54E4" w14:textId="77777777" w:rsidR="00811C89" w:rsidRDefault="00811C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6B7350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A339EA6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4. Организация и порядок проведения Конкурса</w:t>
      </w:r>
    </w:p>
    <w:p w14:paraId="595A374C" w14:textId="77777777" w:rsidR="00811C89" w:rsidRDefault="00811C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083526" w14:textId="77777777" w:rsidR="00811C89" w:rsidRDefault="00DC358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4.1. Конкурс проводится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декабря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 в три этапа:</w:t>
      </w:r>
    </w:p>
    <w:p w14:paraId="56EBEB23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– прием конкурсных работ (Центр народного творчества МБУК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«Белоярский районный Дом культуры», пгт. Белоярский, ул. Ленина, 257). </w:t>
      </w:r>
    </w:p>
    <w:p w14:paraId="33A89321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– работа жюри и подведение итогов</w:t>
      </w:r>
    </w:p>
    <w:p w14:paraId="652124AA" w14:textId="77777777" w:rsidR="00811C89" w:rsidRDefault="00DC3581">
      <w:pPr>
        <w:spacing w:after="0"/>
        <w:ind w:left="140" w:hangingChars="50" w:hanging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– церемония награждения 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МБУК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«Белоярский районный Дом культуры» (пгт. Белоярский, ул. Ленина, 257)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Малый зал, второй этаж.</w:t>
      </w:r>
    </w:p>
    <w:p w14:paraId="43887921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декабря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включительно заполнить заявку  в соответствии с прилагаемой формой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Приложение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отправить на  электронную почту: 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nat.burlakova@mail.ru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 предоставить оригинал конкурсной работы (елочная игрушка) в Центр народного творчества МБУК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«Белоярский районный Дом культуры», пгт. Белоярский, ул. Ленина, 257. </w:t>
      </w:r>
    </w:p>
    <w:p w14:paraId="659BCBFD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Один участник имеет право участвовать в одной номинации и предоставить одно изделие – новогоднюю игрушку.</w:t>
      </w:r>
    </w:p>
    <w:p w14:paraId="24EDA36B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   Номинации Конкурса: </w:t>
      </w:r>
    </w:p>
    <w:p w14:paraId="4BA31909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«Символ года-202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6: Красная огненная лошадка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14:paraId="4B044DF4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Волшебник Дед Мороз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F2F61C1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Сказочная внученька - 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7C61A54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«Герои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советских и российских сказок и мультфильмов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65ECF409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 Все работы участников Конкурса будут сохранены и переданы после экспозиции их авторам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27 декабря 2025 года после церемонии награждения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Экспонаты могут храниться в Белоярском РДК в течении месяца, после чего подлежат утилизации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E5AF035" w14:textId="77777777" w:rsidR="00811C89" w:rsidRDefault="00811C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BE1386" w14:textId="77777777" w:rsidR="00811C89" w:rsidRDefault="00DC3581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Требования, предъявляемые к конкурсным работам</w:t>
      </w:r>
    </w:p>
    <w:p w14:paraId="43FFAF3B" w14:textId="77777777" w:rsidR="00811C89" w:rsidRDefault="00811C89">
      <w:pP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F24313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На Конкурс предоставляются игрушки, изготовленные собственными руками.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</w:p>
    <w:p w14:paraId="6304052B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5.2.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Принимаются только индивидуальные работы, выполненные самостоятельно.</w:t>
      </w:r>
    </w:p>
    <w:p w14:paraId="2C473796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Елочная игрушка может быть выполнена из плотной цветной бумаги, ткани, ваты и картона, всевозможных подручных материалов. </w:t>
      </w:r>
    </w:p>
    <w:p w14:paraId="432C3DB9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Елочная игрушка должна иметь петли, прищепки или скобы для крепления к ветвям дерева.</w:t>
      </w:r>
    </w:p>
    <w:p w14:paraId="1348BFF2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Форма созданной работы (игрушки) может быть любая. </w:t>
      </w:r>
    </w:p>
    <w:p w14:paraId="68F8634E" w14:textId="0BCA057D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5.6. Р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игрушек от 10 до 15 см.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(Экспонаты</w:t>
      </w:r>
      <w:r w:rsidR="00CB6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</w:t>
      </w:r>
      <w:r w:rsidR="00CB6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вышающие данные размеры более чем на 2-3 см, к участию в конкурсе не допускаются)</w:t>
      </w:r>
      <w:r w:rsidR="00CB6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bookmarkStart w:id="0" w:name="_GoBack"/>
      <w:bookmarkEnd w:id="0"/>
    </w:p>
    <w:p w14:paraId="1C06909D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Каждая работа должна быть снабжена этикеткой с информацией об авторе по форме:</w:t>
      </w:r>
    </w:p>
    <w:p w14:paraId="42E69261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· фамилия, имя;</w:t>
      </w:r>
    </w:p>
    <w:p w14:paraId="228A67AF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· возраст;</w:t>
      </w:r>
    </w:p>
    <w:p w14:paraId="32B87340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· название работы;</w:t>
      </w:r>
    </w:p>
    <w:p w14:paraId="692A2D72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· номинация. </w:t>
      </w:r>
    </w:p>
    <w:p w14:paraId="121E6E65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5.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Конкурс не принимаются работы, в которых присутствуют острые металлические детали, из битого стекла. </w:t>
      </w:r>
    </w:p>
    <w:p w14:paraId="347DD576" w14:textId="77777777" w:rsidR="00811C89" w:rsidRDefault="00811C8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72CF41" w14:textId="77777777" w:rsidR="00811C89" w:rsidRDefault="00DC3581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определения победителей и награждение</w:t>
      </w:r>
    </w:p>
    <w:p w14:paraId="0185E415" w14:textId="77777777" w:rsidR="00811C89" w:rsidRDefault="00811C89">
      <w:pPr>
        <w:spacing w:after="0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88BA996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Конкурсные работы оценивает профессиональное жюри, которое формируется из представителей учредителей и организаторов Конкурса.</w:t>
      </w:r>
    </w:p>
    <w:p w14:paraId="70F59C8F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Жюри оценивает участников в соответствии с критериями Конкурса по 5-ти бальной системе. По наибольшему количеству баллов жюри определяет победителей в каждой возрастной группе и номинации.</w:t>
      </w:r>
    </w:p>
    <w:p w14:paraId="198400B7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Критерии оценки работ: </w:t>
      </w:r>
    </w:p>
    <w:p w14:paraId="781C37C8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содержание, отражающее тему номинации Конкурса; </w:t>
      </w:r>
    </w:p>
    <w:p w14:paraId="6D94E28C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оригинальность; </w:t>
      </w:r>
    </w:p>
    <w:p w14:paraId="03C40E79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качество исполнения; </w:t>
      </w:r>
    </w:p>
    <w:p w14:paraId="136BE3F1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колорит, наглядность; </w:t>
      </w:r>
    </w:p>
    <w:p w14:paraId="2D145FEE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художественный уровень.</w:t>
      </w:r>
    </w:p>
    <w:p w14:paraId="01B0FCF7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Награждение предусматривает следующие звания в каждой номинации и возрастной группе:</w:t>
      </w:r>
    </w:p>
    <w:p w14:paraId="7DE5387D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Лауреат </w:t>
      </w:r>
    </w:p>
    <w:p w14:paraId="5DB50C6C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Дипломант 1, 2, 3 степени</w:t>
      </w:r>
    </w:p>
    <w:p w14:paraId="05AA6321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Участник.</w:t>
      </w:r>
    </w:p>
    <w:p w14:paraId="74A99EEF" w14:textId="77777777" w:rsidR="00811C89" w:rsidRDefault="00DC35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Все участники Конкурса награждаются дипломами и сладкими призами из мешка Деда Мороза. Лауреаты Конкурса награждаются дипломами победителя и подарками.</w:t>
      </w:r>
    </w:p>
    <w:p w14:paraId="2A432EA3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Жюри оставляет за собой право не присуждения или деление какого-либо из призовых мест. </w:t>
      </w:r>
    </w:p>
    <w:p w14:paraId="6E60E7C6" w14:textId="77777777" w:rsidR="00811C89" w:rsidRDefault="00DC35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 Организаторы и жюри Конкурса не вступают в переписку с участниками для детального оценивания работ и т.п.</w:t>
      </w:r>
    </w:p>
    <w:p w14:paraId="16A8787D" w14:textId="77777777" w:rsidR="00811C89" w:rsidRDefault="00DC358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6.7. Решения жюри окончательны и пересмотру не подлежат.</w:t>
      </w:r>
    </w:p>
    <w:p w14:paraId="58231A11" w14:textId="77777777" w:rsidR="00811C89" w:rsidRDefault="00811C8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55ABE307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E31701D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Контакты</w:t>
      </w:r>
    </w:p>
    <w:p w14:paraId="09A6E9F2" w14:textId="77777777" w:rsidR="00811C89" w:rsidRDefault="00811C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14:paraId="6369A17C" w14:textId="77777777" w:rsidR="00811C89" w:rsidRDefault="00DC358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+7 (922) 216 22 02            Методист Центра народного творчества МБУК БГО</w:t>
      </w:r>
    </w:p>
    <w:p w14:paraId="6664F134" w14:textId="77777777" w:rsidR="00811C89" w:rsidRDefault="00DC358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nat.burlakova@mail.ru      «Белоярский РДК»</w:t>
      </w:r>
    </w:p>
    <w:p w14:paraId="49864BF4" w14:textId="77777777" w:rsidR="00811C89" w:rsidRDefault="00DC358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Бурлакова Наталья Анатольевна</w:t>
      </w:r>
    </w:p>
    <w:p w14:paraId="401CB757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8B26D6F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01CF338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1AB9883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F06CC61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2DB8992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B3961D5" w14:textId="77777777" w:rsidR="00811C89" w:rsidRDefault="00DC35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36B0046" w14:textId="77777777" w:rsidR="00811C89" w:rsidRDefault="00811C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AF64A61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59059FC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DD8DDDA" w14:textId="77777777" w:rsidR="00811C89" w:rsidRDefault="00DC358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14:paraId="03C3F513" w14:textId="77777777" w:rsidR="00811C89" w:rsidRDefault="00811C8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9D9D91" w14:textId="77777777" w:rsidR="00811C89" w:rsidRDefault="00811C8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9qbqqzamphuk" w:colFirst="0" w:colLast="0"/>
      <w:bookmarkEnd w:id="1"/>
    </w:p>
    <w:p w14:paraId="2CB277FA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55B1836B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участие в районной выставке – конкурсе </w:t>
      </w:r>
    </w:p>
    <w:p w14:paraId="160B724C" w14:textId="77777777" w:rsidR="00811C89" w:rsidRDefault="00DC35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«Подарок для елочки»</w:t>
      </w:r>
    </w:p>
    <w:p w14:paraId="502C7997" w14:textId="77777777" w:rsidR="00811C89" w:rsidRDefault="00811C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5418798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FBC815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Населённый пункт</w:t>
      </w:r>
    </w:p>
    <w:p w14:paraId="4F379CC1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учреждении осуществляет свою деятельность автор</w:t>
      </w:r>
    </w:p>
    <w:p w14:paraId="23856AC3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участника</w:t>
      </w:r>
    </w:p>
    <w:p w14:paraId="505D7BBA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Возрастная группа</w:t>
      </w:r>
    </w:p>
    <w:p w14:paraId="2D6073F3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Номинация</w:t>
      </w:r>
    </w:p>
    <w:p w14:paraId="684D01E6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работы</w:t>
      </w:r>
    </w:p>
    <w:p w14:paraId="6D4EBF7A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 готового изделия.</w:t>
      </w:r>
    </w:p>
    <w:p w14:paraId="01148CE2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исполнения</w:t>
      </w:r>
    </w:p>
    <w:p w14:paraId="0C6D5A66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(если есть)</w:t>
      </w:r>
    </w:p>
    <w:p w14:paraId="5A31B98B" w14:textId="77777777" w:rsidR="00811C89" w:rsidRDefault="00DC3581">
      <w:pPr>
        <w:numPr>
          <w:ilvl w:val="0"/>
          <w:numId w:val="3"/>
        </w:num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и E-mail  участника либо руководителя/родителя.</w:t>
      </w:r>
    </w:p>
    <w:p w14:paraId="40A80192" w14:textId="77777777" w:rsidR="00811C89" w:rsidRDefault="00811C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5107C6" w14:textId="77777777" w:rsidR="00811C89" w:rsidRDefault="00811C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11C89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4A04" w14:textId="77777777" w:rsidR="008D2FDE" w:rsidRDefault="008D2FDE">
      <w:pPr>
        <w:spacing w:after="0"/>
      </w:pPr>
      <w:r>
        <w:separator/>
      </w:r>
    </w:p>
  </w:endnote>
  <w:endnote w:type="continuationSeparator" w:id="0">
    <w:p w14:paraId="513E7493" w14:textId="77777777" w:rsidR="008D2FDE" w:rsidRDefault="008D2F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97F6DD2-0963-4B62-86F9-D32EC296432F}"/>
    <w:embedBold r:id="rId2" w:fontKey="{53CFA6BB-B6BA-4F81-8D8E-6CF5692D2D3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F2AA3E8-94DE-41BD-9E17-E1D7BE2AA55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C973692-CF36-436B-A1F8-C8B74924C8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332A3" w14:textId="77777777" w:rsidR="008D2FDE" w:rsidRDefault="008D2FDE">
      <w:pPr>
        <w:spacing w:after="0"/>
      </w:pPr>
      <w:r>
        <w:separator/>
      </w:r>
    </w:p>
  </w:footnote>
  <w:footnote w:type="continuationSeparator" w:id="0">
    <w:p w14:paraId="502557FA" w14:textId="77777777" w:rsidR="008D2FDE" w:rsidRDefault="008D2F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89"/>
    <w:rsid w:val="00225D0D"/>
    <w:rsid w:val="007C3BC2"/>
    <w:rsid w:val="00811C89"/>
    <w:rsid w:val="008D2FDE"/>
    <w:rsid w:val="00CB6CFD"/>
    <w:rsid w:val="00DC3581"/>
    <w:rsid w:val="4D23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8B75"/>
  <w15:docId w15:val="{03FE6028-DC51-4767-A389-1176808C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05"/>
    </w:pPr>
    <w:rPr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.burla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Admin</cp:lastModifiedBy>
  <cp:revision>3</cp:revision>
  <cp:lastPrinted>2025-11-26T04:55:00Z</cp:lastPrinted>
  <dcterms:created xsi:type="dcterms:W3CDTF">2025-11-27T06:39:00Z</dcterms:created>
  <dcterms:modified xsi:type="dcterms:W3CDTF">2026-01-20T07:06:00Z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F0E5B0BCAA15441DB226F47F186A32D8_12</vt:lpwstr>
  </property>
</Properties>
</file>