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4CCE7" w14:textId="77777777" w:rsidR="00811C89" w:rsidRDefault="00811C89">
      <w:pPr>
        <w:widowControl w:val="0"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Style10"/>
        <w:tblW w:w="19141" w:type="dxa"/>
        <w:tblInd w:w="-10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  <w:gridCol w:w="4785"/>
        <w:gridCol w:w="4786"/>
      </w:tblGrid>
      <w:tr w:rsidR="00811C89" w14:paraId="0E967D15" w14:textId="77777777">
        <w:tc>
          <w:tcPr>
            <w:tcW w:w="4785" w:type="dxa"/>
          </w:tcPr>
          <w:p w14:paraId="78A560F4" w14:textId="77777777" w:rsidR="00811C89" w:rsidRDefault="00DC3581">
            <w:pPr>
              <w:spacing w:after="0"/>
              <w:ind w:right="44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СОГЛАСОВАНО</w:t>
            </w:r>
          </w:p>
          <w:p w14:paraId="7B8562D4" w14:textId="77777777" w:rsidR="00811C89" w:rsidRDefault="00DC3581">
            <w:pPr>
              <w:spacing w:after="0"/>
              <w:ind w:right="4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иректор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МБУК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«Белоярский РДК» _____________О.И. Исакова</w:t>
            </w:r>
          </w:p>
          <w:p w14:paraId="472D5853" w14:textId="77777777" w:rsidR="00811C89" w:rsidRDefault="00DC3581">
            <w:pPr>
              <w:spacing w:after="0"/>
              <w:ind w:right="44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«______» __________202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</w:t>
            </w:r>
          </w:p>
          <w:p w14:paraId="31A244FD" w14:textId="77777777" w:rsidR="00811C89" w:rsidRDefault="00811C89">
            <w:pPr>
              <w:spacing w:after="0"/>
              <w:ind w:right="44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14:paraId="393D79C6" w14:textId="77777777" w:rsidR="00811C89" w:rsidRDefault="00DC358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УТВЕРЖДАЮ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6756EEF" w14:textId="77777777" w:rsidR="00811C89" w:rsidRDefault="00DC35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МКУ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«Управление культуры»</w:t>
            </w:r>
          </w:p>
          <w:p w14:paraId="622D7DAC" w14:textId="77777777" w:rsidR="00811C89" w:rsidRDefault="00DC358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____________________ А.П. Демина   </w:t>
            </w:r>
          </w:p>
          <w:p w14:paraId="063B07D4" w14:textId="77777777" w:rsidR="00811C89" w:rsidRDefault="00DC358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«______» __________________202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</w:t>
            </w:r>
          </w:p>
          <w:p w14:paraId="21A8096A" w14:textId="77777777" w:rsidR="00811C89" w:rsidRDefault="00811C8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14:paraId="467DE03A" w14:textId="77777777" w:rsidR="00811C89" w:rsidRDefault="00811C8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60FFE2A" w14:textId="77777777" w:rsidR="00811C89" w:rsidRDefault="00811C8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E4950B7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DAA5E44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BEF0BC1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CA2B5AC" w14:textId="77777777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592030B2" w14:textId="77777777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проведении районной выставки – конкурса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елочных игрушек</w:t>
      </w:r>
    </w:p>
    <w:p w14:paraId="42F8F2C2" w14:textId="02885CF0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«Подарок для </w:t>
      </w:r>
      <w:r w:rsidR="00225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  <w:lang w:val="ru-RU"/>
        </w:rPr>
        <w:t>ё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лочки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»</w:t>
      </w:r>
    </w:p>
    <w:p w14:paraId="6385CB00" w14:textId="77777777" w:rsidR="00811C89" w:rsidRDefault="00811C8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1EC9A6A1" w14:textId="77777777" w:rsidR="00811C89" w:rsidRDefault="00DC3581">
      <w:pPr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Общие положения</w:t>
      </w:r>
    </w:p>
    <w:p w14:paraId="390A29FB" w14:textId="77777777" w:rsidR="00811C89" w:rsidRDefault="00811C89">
      <w:pP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14:paraId="55F96490" w14:textId="77777777" w:rsidR="00811C89" w:rsidRDefault="00DC3581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1.1. Настоящее Положение регламентирует проведение районной выставки – конкурса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елочных игрушек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«Подарок для елочки» (далее - Конкурс).    </w:t>
      </w:r>
    </w:p>
    <w:p w14:paraId="5B93D51B" w14:textId="77777777" w:rsidR="00811C89" w:rsidRDefault="00DC3581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1.2. Учредителями и организаторами Конкурса являются МКУ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«Управление культуры», МБУК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«Белоярский районный Дом культуры».</w:t>
      </w:r>
    </w:p>
    <w:p w14:paraId="5163631F" w14:textId="77777777" w:rsidR="00811C89" w:rsidRDefault="00DC3581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1.3. Вопросы организации и проведения Конкурса находятся в ведении МБУК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«Белоярский районный Дом культуры».   </w:t>
      </w:r>
    </w:p>
    <w:p w14:paraId="6CDE6ED5" w14:textId="77777777" w:rsidR="00811C89" w:rsidRDefault="00DC3581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1.4. Положение публикуется в группах Белоярского РДК в социальных сетях ВКонтакте https://vk.com/rdkbel и Одноклассники https://ok.ru/belrdk, печатных и электронных средствах массовой информации. </w:t>
      </w:r>
    </w:p>
    <w:p w14:paraId="2C4EC1AA" w14:textId="77777777" w:rsidR="00811C89" w:rsidRDefault="00DC3581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</w:t>
      </w:r>
    </w:p>
    <w:p w14:paraId="646859F7" w14:textId="77777777" w:rsidR="00811C89" w:rsidRDefault="00DC3581">
      <w:pPr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 задачи</w:t>
      </w:r>
    </w:p>
    <w:p w14:paraId="12505650" w14:textId="77777777" w:rsidR="00811C89" w:rsidRDefault="00811C89">
      <w:pP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F0BFF06" w14:textId="77777777" w:rsidR="00811C89" w:rsidRDefault="00DC3581">
      <w:pPr>
        <w:spacing w:after="0"/>
        <w:ind w:right="14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 Создание условий для реализации творческого потенциала молодого поколения и высокой мотивации для занятий художественной деятельностью.</w:t>
      </w:r>
    </w:p>
    <w:p w14:paraId="7A43595A" w14:textId="77777777" w:rsidR="00811C89" w:rsidRDefault="00DC3581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Содействие в повышении интереса к творчеству, развитие эстетического вкуса.</w:t>
      </w:r>
    </w:p>
    <w:p w14:paraId="04C7B92D" w14:textId="77777777" w:rsidR="00811C89" w:rsidRDefault="00DC3581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 Поддержка и развитие творческих способностей, сохранение и приумножение культурных, эстетических и нравственных традиций.</w:t>
      </w:r>
    </w:p>
    <w:p w14:paraId="7D17A0FA" w14:textId="77777777" w:rsidR="00811C89" w:rsidRDefault="00811C8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</w:p>
    <w:p w14:paraId="0E87886A" w14:textId="77777777" w:rsidR="00811C89" w:rsidRDefault="00DC3581">
      <w:pPr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Участники Конкурса</w:t>
      </w:r>
    </w:p>
    <w:p w14:paraId="00890C13" w14:textId="77777777" w:rsidR="00811C89" w:rsidRDefault="00811C89">
      <w:pP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14:paraId="24A0E5E8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3.1. В Конкурсе могут принимать участие дети от 7 до 14 лет, проживающие на территории Белоярского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округа. </w:t>
      </w:r>
    </w:p>
    <w:p w14:paraId="4BA0C72E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3.2. Возрастные группы:</w:t>
      </w:r>
    </w:p>
    <w:p w14:paraId="72060324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- 7-10 лет</w:t>
      </w:r>
    </w:p>
    <w:p w14:paraId="6BB372E9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- 11- 14 лет.</w:t>
      </w:r>
    </w:p>
    <w:p w14:paraId="5E4C5824" w14:textId="77777777" w:rsidR="00811C89" w:rsidRDefault="00811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DE54E4" w14:textId="77777777" w:rsidR="00811C89" w:rsidRDefault="00811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6B7350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A339EA6" w14:textId="77777777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4. Организация и порядок проведения Конкурса</w:t>
      </w:r>
    </w:p>
    <w:p w14:paraId="595A374C" w14:textId="77777777" w:rsidR="00811C89" w:rsidRDefault="00811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083526" w14:textId="77777777" w:rsidR="00811C89" w:rsidRDefault="00DC358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4.1. Конкурс проводится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декабря 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года в три этапа:</w:t>
      </w:r>
    </w:p>
    <w:p w14:paraId="56EBEB23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– прием конкурсных работ (Центр народного творчества МБУК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«Белоярский районный Дом культуры», пгт. Белоярский, ул. Ленина, 257). </w:t>
      </w:r>
    </w:p>
    <w:p w14:paraId="33A89321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– работа жюри и подведение итогов</w:t>
      </w:r>
    </w:p>
    <w:p w14:paraId="652124AA" w14:textId="77777777" w:rsidR="00811C89" w:rsidRDefault="00DC3581">
      <w:pPr>
        <w:spacing w:after="0"/>
        <w:ind w:left="140" w:hangingChars="50" w:hanging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– церемония награждения в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1:00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 в МБУК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«Белоярский районный Дом культуры» (пгт. Белоярский, ул. Ленина, 257)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Малый зал, второй этаж.</w:t>
      </w:r>
    </w:p>
    <w:p w14:paraId="43887921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участия в Конкурсе необходимо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декабря 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включительно заполнить заявку  в соответствии с прилагаемой формой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Приложение №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отправить на  электронную почту: 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nat.burlakova@mail.ru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 предоставить оригинал конкурсной работы (елочная игрушка) в Центр народного творчества МБУК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«Белоярский районный Дом культуры», пгт. Белоярский, ул. Ленина, 257. </w:t>
      </w:r>
    </w:p>
    <w:p w14:paraId="659BCBFD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 Один участник имеет право участвовать в одной номинации и предоставить одно изделие – новогоднюю игрушку.</w:t>
      </w:r>
    </w:p>
    <w:p w14:paraId="24EDA36B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4.4.    Номинации Конкурса: </w:t>
      </w:r>
    </w:p>
    <w:p w14:paraId="4BA31909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«Символ года-202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6: Красная огненная лошадка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14:paraId="4B044DF4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Волшебник Дед Мороз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7F2F61C1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Сказочная внученька - Снегурочка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57C61A54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«Герои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советских и российских сказок и мультфильмов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65ECF409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 Все работы участников Конкурса будут сохранены и переданы после экспозиции их авторам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27 декабря 2025 года после церемонии награждения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Экспонаты могут храниться в Белоярском РДК в течении месяца, после чего подлежат утилизации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4E5AF035" w14:textId="77777777" w:rsidR="00811C89" w:rsidRDefault="00811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BE1386" w14:textId="77777777" w:rsidR="00811C89" w:rsidRDefault="00DC3581">
      <w:pPr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Требования, предъявляемые к конкурсным работам</w:t>
      </w:r>
    </w:p>
    <w:p w14:paraId="43FFAF3B" w14:textId="77777777" w:rsidR="00811C89" w:rsidRDefault="00811C89">
      <w:pP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2F24313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 На Конкурс предоставляются игрушки, изготовленные собственными руками.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</w:p>
    <w:p w14:paraId="6304052B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5.2.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Принимаются только индивидуальные работы, выполненные самостоятельно.</w:t>
      </w:r>
    </w:p>
    <w:p w14:paraId="2C473796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Елочная игрушка может быть выполнена из плотной цветной бумаги, ткани, ваты и картона, всевозможных подручных материалов. </w:t>
      </w:r>
    </w:p>
    <w:p w14:paraId="432C3DB9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Елочная игрушка должна иметь петли, прищепки или скобы для крепления к ветвям дерева.</w:t>
      </w:r>
    </w:p>
    <w:p w14:paraId="1348BFF2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Форма созданной работы (игрушки) может быть любая. </w:t>
      </w:r>
    </w:p>
    <w:p w14:paraId="68F8634E" w14:textId="0BCA057D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5.6. Р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игрушек от 10 до 15 см.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(Экспонаты</w:t>
      </w:r>
      <w:r w:rsidR="00CB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пр</w:t>
      </w:r>
      <w:r w:rsidR="00CB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вышающие данные размеры более чем на 2-3 см, к участию в конкурсе не допускаются)</w:t>
      </w:r>
      <w:r w:rsidR="00CB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bookmarkStart w:id="0" w:name="_GoBack"/>
      <w:bookmarkEnd w:id="0"/>
    </w:p>
    <w:p w14:paraId="1C06909D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Каждая работа должна быть снабжена этикеткой с информацией об авторе по форме:</w:t>
      </w:r>
    </w:p>
    <w:p w14:paraId="42E69261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· фамилия, имя;</w:t>
      </w:r>
    </w:p>
    <w:p w14:paraId="228A67AF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· возраст;</w:t>
      </w:r>
    </w:p>
    <w:p w14:paraId="32B87340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· название работы;</w:t>
      </w:r>
    </w:p>
    <w:p w14:paraId="692A2D72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· номинация. </w:t>
      </w:r>
    </w:p>
    <w:p w14:paraId="121E6E65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  5.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Конкурс не принимаются работы, в которых присутствуют острые металлические детали, из битого стекла. </w:t>
      </w:r>
    </w:p>
    <w:p w14:paraId="347DD576" w14:textId="77777777" w:rsidR="00811C89" w:rsidRDefault="00811C8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72CF41" w14:textId="77777777" w:rsidR="00811C89" w:rsidRDefault="00DC3581">
      <w:pPr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определения победителей и награждение</w:t>
      </w:r>
    </w:p>
    <w:p w14:paraId="0185E415" w14:textId="77777777" w:rsidR="00811C89" w:rsidRDefault="00811C89">
      <w:pPr>
        <w:spacing w:after="0"/>
        <w:ind w:left="10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88BA996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Конкурсные работы оценивает профессиональное жюри, которое формируется из представителей учредителей и организаторов Конкурса.</w:t>
      </w:r>
    </w:p>
    <w:p w14:paraId="70F59C8F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Жюри оценивает участников в соответствии с критериями Конкурса по 5-ти бальной системе. По наибольшему количеству баллов жюри определяет победителей в каждой возрастной группе и номинации.</w:t>
      </w:r>
    </w:p>
    <w:p w14:paraId="198400B7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6.3. Критерии оценки работ: </w:t>
      </w:r>
    </w:p>
    <w:p w14:paraId="781C37C8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содержание, отражающее тему номинации Конкурса; </w:t>
      </w:r>
    </w:p>
    <w:p w14:paraId="6D94E28C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оригинальность; </w:t>
      </w:r>
    </w:p>
    <w:p w14:paraId="03C40E79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качество исполнения; </w:t>
      </w:r>
    </w:p>
    <w:p w14:paraId="136BE3F1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колорит, наглядность; </w:t>
      </w:r>
    </w:p>
    <w:p w14:paraId="2D145FEE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художественный уровень.</w:t>
      </w:r>
    </w:p>
    <w:p w14:paraId="01B0FCF7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Награждение предусматривает следующие звания в каждой номинации и возрастной группе:</w:t>
      </w:r>
    </w:p>
    <w:p w14:paraId="7DE5387D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Лауреат </w:t>
      </w:r>
    </w:p>
    <w:p w14:paraId="5DB50C6C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Дипломант 1, 2, 3 степени</w:t>
      </w:r>
    </w:p>
    <w:p w14:paraId="05AA6321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Участник.</w:t>
      </w:r>
    </w:p>
    <w:p w14:paraId="74A99EEF" w14:textId="77777777" w:rsidR="00811C89" w:rsidRDefault="00DC35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Все участники Конкурса награждаются дипломами и сладкими призами из мешка Деда Мороза. Лауреаты Конкурса награждаются дипломами победителя и подарками.</w:t>
      </w:r>
    </w:p>
    <w:p w14:paraId="2A432EA3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6.5. Жюри оставляет за собой право не присуждения или деление какого-либо из призовых мест. </w:t>
      </w:r>
    </w:p>
    <w:p w14:paraId="6E60E7C6" w14:textId="77777777" w:rsidR="00811C89" w:rsidRDefault="00DC35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6.6. Организаторы и жюри Конкурса не вступают в переписку с участниками для детального оценивания работ и т.п.</w:t>
      </w:r>
    </w:p>
    <w:p w14:paraId="16A8787D" w14:textId="77777777" w:rsidR="00811C89" w:rsidRDefault="00DC358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6.7. Решения жюри окончательны и пересмотру не подлежат.</w:t>
      </w:r>
    </w:p>
    <w:p w14:paraId="58231A11" w14:textId="77777777" w:rsidR="00811C89" w:rsidRDefault="00811C8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55ABE307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E31701D" w14:textId="77777777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7. Контакты</w:t>
      </w:r>
    </w:p>
    <w:p w14:paraId="09A6E9F2" w14:textId="77777777" w:rsidR="00811C89" w:rsidRDefault="00811C8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6369A17C" w14:textId="77777777" w:rsidR="00811C89" w:rsidRDefault="00DC358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+7 (922) 216 22 02            Методист Центра народного творчества МБУК БГО</w:t>
      </w:r>
    </w:p>
    <w:p w14:paraId="6664F134" w14:textId="77777777" w:rsidR="00811C89" w:rsidRDefault="00DC358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nat.burlakova@mail.ru      «Белоярский РДК»</w:t>
      </w:r>
    </w:p>
    <w:p w14:paraId="49864BF4" w14:textId="77777777" w:rsidR="00811C89" w:rsidRDefault="00DC358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Бурлакова Наталья Анатольевна</w:t>
      </w:r>
    </w:p>
    <w:p w14:paraId="401CB757" w14:textId="77777777" w:rsidR="00811C89" w:rsidRDefault="00811C8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8B26D6F" w14:textId="77777777" w:rsidR="00811C89" w:rsidRDefault="00811C8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01CF338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1AB9883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F06CC61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2DB8992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B3961D5" w14:textId="77777777" w:rsidR="00811C89" w:rsidRDefault="00DC358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236B0046" w14:textId="77777777" w:rsidR="00811C89" w:rsidRDefault="00811C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AF64A61" w14:textId="77777777" w:rsidR="00811C89" w:rsidRDefault="00811C8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59059FC" w14:textId="77777777" w:rsidR="00811C89" w:rsidRDefault="00811C89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DD8DDDA" w14:textId="77777777" w:rsidR="00811C89" w:rsidRDefault="00DC358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№ 1</w:t>
      </w:r>
    </w:p>
    <w:p w14:paraId="03C3F513" w14:textId="77777777" w:rsidR="00811C89" w:rsidRDefault="00811C8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9D9D91" w14:textId="77777777" w:rsidR="00811C89" w:rsidRDefault="00811C8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9qbqqzamphuk" w:colFirst="0" w:colLast="0"/>
      <w:bookmarkEnd w:id="1"/>
    </w:p>
    <w:p w14:paraId="2CB277FA" w14:textId="77777777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Заявка</w:t>
      </w:r>
    </w:p>
    <w:p w14:paraId="55B1836B" w14:textId="77777777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участие в районной выставке – конкурсе </w:t>
      </w:r>
    </w:p>
    <w:p w14:paraId="160B724C" w14:textId="77777777" w:rsidR="00811C89" w:rsidRDefault="00DC358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«Подарок для елочки»</w:t>
      </w:r>
    </w:p>
    <w:p w14:paraId="502C7997" w14:textId="77777777" w:rsidR="00811C89" w:rsidRDefault="00811C8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5418798" w14:textId="77777777" w:rsidR="00811C89" w:rsidRDefault="00811C8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FBC815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Населённый пункт</w:t>
      </w:r>
    </w:p>
    <w:p w14:paraId="4F379CC1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каком учреждении осуществляет свою деятельность автор</w:t>
      </w:r>
    </w:p>
    <w:p w14:paraId="23856AC3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ФИО участника</w:t>
      </w:r>
    </w:p>
    <w:p w14:paraId="505D7BBA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Возрастная группа</w:t>
      </w:r>
    </w:p>
    <w:p w14:paraId="2D6073F3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Номинация</w:t>
      </w:r>
    </w:p>
    <w:p w14:paraId="684D01E6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работы</w:t>
      </w:r>
    </w:p>
    <w:p w14:paraId="6D4EBF7A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Размер готового изделия.</w:t>
      </w:r>
    </w:p>
    <w:p w14:paraId="01148CE2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исполнения</w:t>
      </w:r>
    </w:p>
    <w:p w14:paraId="0C6D5A66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(если есть)</w:t>
      </w:r>
    </w:p>
    <w:p w14:paraId="5A31B98B" w14:textId="77777777" w:rsidR="00811C89" w:rsidRDefault="00DC3581">
      <w:pPr>
        <w:numPr>
          <w:ilvl w:val="0"/>
          <w:numId w:val="3"/>
        </w:numP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Контактный телефон и E-mail  участника либо руководителя/родителя.</w:t>
      </w:r>
    </w:p>
    <w:p w14:paraId="40A80192" w14:textId="77777777" w:rsidR="00811C89" w:rsidRDefault="00811C8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5107C6" w14:textId="77777777" w:rsidR="00811C89" w:rsidRDefault="00811C8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11C89">
      <w:pgSz w:w="11906" w:h="16838"/>
      <w:pgMar w:top="1134" w:right="850" w:bottom="1134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54A04" w14:textId="77777777" w:rsidR="008D2FDE" w:rsidRDefault="008D2FDE">
      <w:pPr>
        <w:spacing w:after="0"/>
      </w:pPr>
      <w:r>
        <w:separator/>
      </w:r>
    </w:p>
  </w:endnote>
  <w:endnote w:type="continuationSeparator" w:id="0">
    <w:p w14:paraId="513E7493" w14:textId="77777777" w:rsidR="008D2FDE" w:rsidRDefault="008D2F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97F6DD2-0963-4B62-86F9-D32EC296432F}"/>
    <w:embedBold r:id="rId2" w:fontKey="{53CFA6BB-B6BA-4F81-8D8E-6CF5692D2D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F2AA3E8-94DE-41BD-9E17-E1D7BE2AA55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C973692-CF36-436B-A1F8-C8B74924C8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332A3" w14:textId="77777777" w:rsidR="008D2FDE" w:rsidRDefault="008D2FDE">
      <w:pPr>
        <w:spacing w:after="0"/>
      </w:pPr>
      <w:r>
        <w:separator/>
      </w:r>
    </w:p>
  </w:footnote>
  <w:footnote w:type="continuationSeparator" w:id="0">
    <w:p w14:paraId="502557FA" w14:textId="77777777" w:rsidR="008D2FDE" w:rsidRDefault="008D2FD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092B84"/>
    <w:multiLevelType w:val="multilevel"/>
    <w:tmpl w:val="CF092B84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6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520" w:hanging="1800"/>
      </w:pPr>
    </w:lvl>
    <w:lvl w:ilvl="7">
      <w:start w:val="1"/>
      <w:numFmt w:val="decimal"/>
      <w:lvlText w:val="%1.%2.%3.%4.%5.%6.%7.%8."/>
      <w:lvlJc w:val="left"/>
      <w:pPr>
        <w:ind w:left="2520" w:hanging="1800"/>
      </w:pPr>
    </w:lvl>
    <w:lvl w:ilvl="8">
      <w:start w:val="1"/>
      <w:numFmt w:val="decimal"/>
      <w:lvlText w:val="%1.%2.%3.%4.%5.%6.%7.%8.%9."/>
      <w:lvlJc w:val="left"/>
      <w:pPr>
        <w:ind w:left="2880" w:hanging="2160"/>
      </w:p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C89"/>
    <w:rsid w:val="00225D0D"/>
    <w:rsid w:val="007C3BC2"/>
    <w:rsid w:val="00811C89"/>
    <w:rsid w:val="008D2FDE"/>
    <w:rsid w:val="00CB6CFD"/>
    <w:rsid w:val="00DC3581"/>
    <w:rsid w:val="4D23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48B75"/>
  <w15:docId w15:val="{03FE6028-DC51-4767-A389-1176808C8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after="105"/>
    </w:pPr>
    <w:rPr>
      <w:sz w:val="22"/>
      <w:szCs w:val="22"/>
      <w:lang w:val="ru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t.burlakov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832</Words>
  <Characters>4748</Characters>
  <Application>Microsoft Office Word</Application>
  <DocSecurity>0</DocSecurity>
  <Lines>39</Lines>
  <Paragraphs>11</Paragraphs>
  <ScaleCrop>false</ScaleCrop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Admin</cp:lastModifiedBy>
  <cp:revision>3</cp:revision>
  <cp:lastPrinted>2025-11-26T04:55:00Z</cp:lastPrinted>
  <dcterms:created xsi:type="dcterms:W3CDTF">2025-11-27T06:39:00Z</dcterms:created>
  <dcterms:modified xsi:type="dcterms:W3CDTF">2026-01-20T07:06:00Z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F0E5B0BCAA15441DB226F47F186A32D8_12</vt:lpwstr>
  </property>
</Properties>
</file>